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Look w:val="04A0" w:firstRow="1" w:lastRow="0" w:firstColumn="1" w:lastColumn="0" w:noHBand="0" w:noVBand="1"/>
      </w:tblPr>
      <w:tblGrid>
        <w:gridCol w:w="4928"/>
        <w:gridCol w:w="5245"/>
      </w:tblGrid>
      <w:tr w:rsidR="005E21D2" w:rsidRPr="00883B7A" w:rsidTr="005E21D2">
        <w:tc>
          <w:tcPr>
            <w:tcW w:w="4928" w:type="dxa"/>
            <w:shd w:val="clear" w:color="auto" w:fill="auto"/>
          </w:tcPr>
          <w:p w:rsidR="005E21D2" w:rsidRPr="00883B7A" w:rsidRDefault="005E21D2" w:rsidP="00AD32C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Принято</w:t>
            </w:r>
          </w:p>
          <w:p w:rsidR="005E21D2" w:rsidRPr="00883B7A" w:rsidRDefault="005E21D2" w:rsidP="00AD32C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педагогическом совете</w:t>
            </w:r>
          </w:p>
          <w:p w:rsidR="005E21D2" w:rsidRPr="00883B7A" w:rsidRDefault="00883B7A" w:rsidP="00AD32C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№ </w:t>
            </w:r>
            <w:r w:rsidRPr="00883B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  <w:r w:rsidRPr="00883B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30.03.2021</w:t>
            </w:r>
            <w:r w:rsidR="005E21D2" w:rsidRPr="00883B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245" w:type="dxa"/>
            <w:shd w:val="clear" w:color="auto" w:fill="auto"/>
          </w:tcPr>
          <w:p w:rsidR="005E21D2" w:rsidRPr="00883B7A" w:rsidRDefault="005E21D2" w:rsidP="00AD32CA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83B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Утверждаю»</w:t>
            </w:r>
            <w:r w:rsidRPr="00883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</w:t>
            </w:r>
            <w:r w:rsidRPr="00883B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МБОУ «Исергаповская СОШ» </w:t>
            </w:r>
          </w:p>
          <w:p w:rsidR="005E21D2" w:rsidRPr="00883B7A" w:rsidRDefault="005E21D2" w:rsidP="00AD32CA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БМР РТ</w:t>
            </w:r>
            <w:r w:rsidRPr="00883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</w:t>
            </w:r>
            <w:r w:rsidR="00883B7A" w:rsidRPr="00883B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____________ Л.М.Габделова</w:t>
            </w:r>
            <w:r w:rsidRPr="00883B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      Введено в действие </w:t>
            </w:r>
          </w:p>
          <w:p w:rsidR="005E21D2" w:rsidRPr="00883B7A" w:rsidRDefault="00883B7A" w:rsidP="00AD32CA">
            <w:pPr>
              <w:widowControl w:val="0"/>
              <w:autoSpaceDE w:val="0"/>
              <w:autoSpaceDN w:val="0"/>
              <w:adjustRightInd w:val="0"/>
              <w:spacing w:after="0"/>
              <w:ind w:right="-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приказом №27 от 30.03.2021</w:t>
            </w:r>
            <w:r w:rsidR="005E21D2" w:rsidRPr="00883B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62151D" w:rsidRPr="00883B7A" w:rsidRDefault="00283CB0" w:rsidP="0062151D">
      <w:pPr>
        <w:keepNext/>
        <w:keepLines/>
        <w:spacing w:after="0" w:line="322" w:lineRule="exact"/>
        <w:ind w:left="410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E21D2" w:rsidRPr="00883B7A" w:rsidRDefault="005E21D2" w:rsidP="0062151D">
      <w:pPr>
        <w:keepNext/>
        <w:keepLines/>
        <w:spacing w:after="0" w:line="322" w:lineRule="exact"/>
        <w:ind w:left="410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1D2" w:rsidRPr="00883B7A" w:rsidRDefault="00283CB0" w:rsidP="00246616">
      <w:pPr>
        <w:keepNext/>
        <w:keepLines/>
        <w:tabs>
          <w:tab w:val="left" w:leader="underscore" w:pos="7624"/>
        </w:tabs>
        <w:spacing w:after="0" w:line="322" w:lineRule="exact"/>
        <w:ind w:left="640" w:right="600" w:firstLine="4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bookmark1"/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5E21D2" w:rsidRPr="00883B7A" w:rsidRDefault="00283CB0" w:rsidP="005E21D2">
      <w:pPr>
        <w:keepNext/>
        <w:keepLines/>
        <w:tabs>
          <w:tab w:val="left" w:leader="underscore" w:pos="7624"/>
        </w:tabs>
        <w:spacing w:after="0" w:line="322" w:lineRule="exact"/>
        <w:ind w:left="640" w:right="600" w:firstLine="4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формировании, ведении и хранении</w:t>
      </w:r>
      <w:r w:rsidR="0062151D"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личных дел учащихся Муниципального бюджетного общеобразовательного учреждения «</w:t>
      </w:r>
      <w:r w:rsidR="00246616"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Исергаповская с</w:t>
      </w:r>
      <w:r w:rsidR="0062151D"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</w:t>
      </w:r>
      <w:r w:rsidR="00246616"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няя общеобразовательная школа</w:t>
      </w:r>
      <w:r w:rsidR="0062151D"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bookmarkEnd w:id="0"/>
      <w:r w:rsidR="00246616"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Бавлинского м</w:t>
      </w:r>
      <w:r w:rsidR="005E21D2"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униципального района  </w:t>
      </w:r>
    </w:p>
    <w:p w:rsidR="0062151D" w:rsidRPr="00883B7A" w:rsidRDefault="005E21D2" w:rsidP="005E21D2">
      <w:pPr>
        <w:keepNext/>
        <w:keepLines/>
        <w:tabs>
          <w:tab w:val="left" w:leader="underscore" w:pos="7624"/>
        </w:tabs>
        <w:spacing w:after="0" w:line="322" w:lineRule="exact"/>
        <w:ind w:left="640" w:right="600" w:firstLine="4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Республики </w:t>
      </w:r>
      <w:r w:rsidR="00246616"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Татарстан</w:t>
      </w:r>
    </w:p>
    <w:p w:rsidR="0062151D" w:rsidRPr="00883B7A" w:rsidRDefault="0062151D" w:rsidP="0062151D">
      <w:pPr>
        <w:keepNext/>
        <w:keepLines/>
        <w:spacing w:before="300" w:after="0" w:line="322" w:lineRule="exact"/>
        <w:ind w:left="364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2"/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bookmarkEnd w:id="1"/>
    </w:p>
    <w:p w:rsidR="0062151D" w:rsidRPr="00883B7A" w:rsidRDefault="0062151D" w:rsidP="0062151D">
      <w:pPr>
        <w:numPr>
          <w:ilvl w:val="0"/>
          <w:numId w:val="1"/>
        </w:numPr>
        <w:tabs>
          <w:tab w:val="left" w:pos="716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формирования, ведения и хранения личных дел учащихся (далее - Порядок) Муниципального бюджетного общеобразовательного учреждения «</w:t>
      </w:r>
      <w:r w:rsidR="00246616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Исергаповская с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246616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дняя общеобразовательная школа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46616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Бавлинского муниципального района Республики Татарстан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МБОУ) определяет требования по оформлению, заполнению</w:t>
      </w:r>
      <w:r w:rsidR="00246616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(ведению) и хранению личных дел учащихся, а также регламентирует этапы и последовательность работы сотрудников МБОУ с личными делами учащихся.</w:t>
      </w:r>
    </w:p>
    <w:p w:rsidR="0062151D" w:rsidRPr="00883B7A" w:rsidRDefault="0062151D" w:rsidP="0062151D">
      <w:pPr>
        <w:numPr>
          <w:ilvl w:val="0"/>
          <w:numId w:val="1"/>
        </w:numPr>
        <w:tabs>
          <w:tab w:val="left" w:pos="471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разработан в соответствии с: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279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</w:t>
      </w:r>
      <w:r w:rsidRPr="00883B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29.12.2012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27Э-ФЗ «Об образовании в Российской Федерации»;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265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27 июля</w:t>
      </w:r>
      <w:r w:rsidRPr="00883B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2006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246616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№ 152-ФЗ «О персональных данных»;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284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284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12.03.2014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231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 СССР от 27.12.1974 года № 167 «Об утверждении инструкции о ведении школьной документации»;</w:t>
      </w:r>
    </w:p>
    <w:p w:rsidR="0062151D" w:rsidRPr="00883B7A" w:rsidRDefault="00246616" w:rsidP="0062151D">
      <w:pPr>
        <w:numPr>
          <w:ilvl w:val="0"/>
          <w:numId w:val="2"/>
        </w:numPr>
        <w:tabs>
          <w:tab w:val="left" w:pos="207"/>
          <w:tab w:val="left" w:leader="underscore" w:pos="7071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приема детей в М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 бюджетное общеобразовательное учреждение «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Исергаповская с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дняя общеобразовательная школа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БМР РТ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6616" w:rsidRPr="00883B7A" w:rsidRDefault="00246616" w:rsidP="00246616">
      <w:pPr>
        <w:tabs>
          <w:tab w:val="left" w:pos="207"/>
          <w:tab w:val="left" w:leader="underscore" w:pos="7071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616" w:rsidRPr="00883B7A" w:rsidRDefault="0062151D" w:rsidP="0062151D">
      <w:pPr>
        <w:spacing w:after="0" w:line="322" w:lineRule="exact"/>
        <w:ind w:left="20" w:right="40" w:firstLine="23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Понятие личного дела учащегося</w:t>
      </w:r>
    </w:p>
    <w:p w:rsidR="0062151D" w:rsidRPr="00883B7A" w:rsidRDefault="0062151D" w:rsidP="00246616">
      <w:pPr>
        <w:spacing w:after="0" w:line="322" w:lineRule="exact"/>
        <w:ind w:left="20" w:right="4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Личное дело учащегося МБОУ - это совокупность данных об учащемся, представленны</w:t>
      </w:r>
      <w:r w:rsidR="00246616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х в виде личной карты учащегося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пакета соответствующих документов (или их заверенных копий). Личное дело учащегося представляет собой индивидуальную папку с файлами, в которой находится личная карта</w:t>
      </w:r>
    </w:p>
    <w:p w:rsidR="0062151D" w:rsidRPr="00883B7A" w:rsidRDefault="0062151D" w:rsidP="0062151D">
      <w:pPr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 (типографский бланк личного дела) и иные документы (или их заверенные копии).</w:t>
      </w:r>
    </w:p>
    <w:p w:rsidR="0062151D" w:rsidRPr="00883B7A" w:rsidRDefault="0062151D" w:rsidP="0062151D">
      <w:pPr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Личное дело ведется на каждого учащегося МБОУ с момента зачисления в МБОУ и до отчисления учащегося из МБОУ в связи с прекращением образовательных отношений.</w:t>
      </w:r>
    </w:p>
    <w:p w:rsidR="00246616" w:rsidRPr="00883B7A" w:rsidRDefault="00246616" w:rsidP="0062151D">
      <w:pPr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616" w:rsidRPr="00883B7A" w:rsidRDefault="0062151D" w:rsidP="005E21D2">
      <w:pPr>
        <w:keepNext/>
        <w:keepLines/>
        <w:spacing w:after="0" w:line="322" w:lineRule="exact"/>
        <w:ind w:left="68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Формирование личного дела при поступлении в 1 класс МБОУ</w:t>
      </w:r>
    </w:p>
    <w:p w:rsidR="0062151D" w:rsidRPr="00883B7A" w:rsidRDefault="0062151D" w:rsidP="00246616">
      <w:pPr>
        <w:pStyle w:val="a3"/>
        <w:numPr>
          <w:ilvl w:val="1"/>
          <w:numId w:val="9"/>
        </w:numPr>
        <w:tabs>
          <w:tab w:val="left" w:pos="538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каждого учащегося, принятого (зачисленного) в 1 класс, формируется личное дело.</w:t>
      </w:r>
    </w:p>
    <w:p w:rsidR="0062151D" w:rsidRPr="00883B7A" w:rsidRDefault="0062151D" w:rsidP="00246616">
      <w:pPr>
        <w:pStyle w:val="a3"/>
        <w:numPr>
          <w:ilvl w:val="1"/>
          <w:numId w:val="9"/>
        </w:numPr>
        <w:tabs>
          <w:tab w:val="left" w:pos="572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титульном листе личной карты учащегося указываются следующие сведения: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178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учащегося (в родительном падеже);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183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МБОУ в соответствии с уставом МБОУ;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169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 МБОУ.</w:t>
      </w:r>
    </w:p>
    <w:p w:rsidR="0062151D" w:rsidRPr="00883B7A" w:rsidRDefault="0062151D" w:rsidP="00246616">
      <w:pPr>
        <w:pStyle w:val="a3"/>
        <w:numPr>
          <w:ilvl w:val="1"/>
          <w:numId w:val="9"/>
        </w:numPr>
        <w:tabs>
          <w:tab w:val="left" w:pos="0"/>
        </w:tabs>
        <w:spacing w:after="0" w:line="322" w:lineRule="exact"/>
        <w:ind w:left="0" w:right="4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левом нижнем углу титульного листа личной карты учащегося (в обозначенном месте) ставится дата принятия учащегося, подпись директора МБОУ и печать МБОУ.</w:t>
      </w:r>
    </w:p>
    <w:p w:rsidR="0062151D" w:rsidRPr="00883B7A" w:rsidRDefault="0062151D" w:rsidP="00246616">
      <w:pPr>
        <w:pStyle w:val="a3"/>
        <w:numPr>
          <w:ilvl w:val="1"/>
          <w:numId w:val="9"/>
        </w:numPr>
        <w:tabs>
          <w:tab w:val="left" w:pos="0"/>
          <w:tab w:val="left" w:pos="519"/>
        </w:tabs>
        <w:spacing w:after="0" w:line="322" w:lineRule="exact"/>
        <w:ind w:left="0" w:right="4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левой стороне разворота личной карты учащегося вносятся следующие сведения: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183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учащегося (в именительном падеже)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178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 учащегося (подчеркивается)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174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учащегося (год, месяц, число);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183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серия, номер и дата выдачи свидетельства о рождении учащегося;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236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родителей (законных представителей) учащегося (в именительном падеже);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207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том, где учащийся воспитывался (обучался) до поступления в 1-й класс;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178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учащегося.</w:t>
      </w:r>
    </w:p>
    <w:p w:rsidR="0062151D" w:rsidRPr="00883B7A" w:rsidRDefault="0062151D" w:rsidP="00246616">
      <w:pPr>
        <w:pStyle w:val="a3"/>
        <w:numPr>
          <w:ilvl w:val="1"/>
          <w:numId w:val="9"/>
        </w:numPr>
        <w:tabs>
          <w:tab w:val="left" w:pos="0"/>
        </w:tabs>
        <w:spacing w:after="0" w:line="322" w:lineRule="exact"/>
        <w:ind w:left="0" w:right="4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указанные в п.п.3.2 - 3.4 Порядка, вносятся в личную карту учащегося классным руководителем (за исключением подписи директора МБОУ и печати МБОУ).</w:t>
      </w:r>
    </w:p>
    <w:p w:rsidR="0062151D" w:rsidRPr="00883B7A" w:rsidRDefault="0062151D" w:rsidP="00246616">
      <w:pPr>
        <w:pStyle w:val="a3"/>
        <w:numPr>
          <w:ilvl w:val="1"/>
          <w:numId w:val="9"/>
        </w:numPr>
        <w:tabs>
          <w:tab w:val="left" w:pos="4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личное дело учащегося вкладываются следующие документы: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174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родителей (законных представителей) о приеме;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236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родителей (законных представителей) учащегося на обработку их персональных данных и персональных данных ребенка;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178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(копия);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265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246616" w:rsidRPr="00883B7A" w:rsidRDefault="0062151D" w:rsidP="0062151D">
      <w:pPr>
        <w:numPr>
          <w:ilvl w:val="0"/>
          <w:numId w:val="2"/>
        </w:numPr>
        <w:tabs>
          <w:tab w:val="left" w:pos="222"/>
        </w:tabs>
        <w:spacing w:after="0" w:line="317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документы, представленные родителями (законными представителями)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</w:t>
      </w:r>
      <w:r w:rsidR="00246616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налоговом органе на территории Российской Федерации (ИНН)). 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222"/>
        </w:tabs>
        <w:spacing w:after="0" w:line="317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представленных родителями (законными представителями) дополнительно, вносится ими собственноручно в заявление о приеме.</w:t>
      </w:r>
    </w:p>
    <w:p w:rsidR="0062151D" w:rsidRPr="00883B7A" w:rsidRDefault="0062151D" w:rsidP="00246616">
      <w:pPr>
        <w:pStyle w:val="a3"/>
        <w:numPr>
          <w:ilvl w:val="1"/>
          <w:numId w:val="9"/>
        </w:numPr>
        <w:tabs>
          <w:tab w:val="left" w:pos="505"/>
        </w:tabs>
        <w:spacing w:after="0" w:line="317" w:lineRule="exact"/>
        <w:ind w:left="0" w:right="4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копии документов заверяются подписью директора МБОУ и печатью МБОУ.</w:t>
      </w:r>
    </w:p>
    <w:p w:rsidR="0062151D" w:rsidRPr="00883B7A" w:rsidRDefault="0062151D" w:rsidP="00246616">
      <w:pPr>
        <w:pStyle w:val="a3"/>
        <w:numPr>
          <w:ilvl w:val="1"/>
          <w:numId w:val="9"/>
        </w:numPr>
        <w:tabs>
          <w:tab w:val="left" w:pos="529"/>
        </w:tabs>
        <w:spacing w:after="0" w:line="312" w:lineRule="exact"/>
        <w:ind w:left="0" w:right="4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личного дела учащегося вкладывать в него документы (или заверенные копии документов), не обозначенные в п. 3.6 Порядка, запрещено.</w:t>
      </w:r>
    </w:p>
    <w:p w:rsidR="00246616" w:rsidRPr="00883B7A" w:rsidRDefault="00246616" w:rsidP="00246616">
      <w:pPr>
        <w:pStyle w:val="a3"/>
        <w:tabs>
          <w:tab w:val="left" w:pos="529"/>
        </w:tabs>
        <w:spacing w:after="0" w:line="312" w:lineRule="exact"/>
        <w:ind w:left="74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51D" w:rsidRPr="00883B7A" w:rsidRDefault="0062151D" w:rsidP="0062151D">
      <w:pPr>
        <w:keepNext/>
        <w:keepLines/>
        <w:spacing w:after="0" w:line="322" w:lineRule="exact"/>
        <w:ind w:left="1620" w:right="260" w:hanging="13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Оформление личного дела учащегося при поступлении в 1 - 9 классы МБОУ в порядке перевода из другой организации, осуществляющей образовательную деятельность.</w:t>
      </w:r>
    </w:p>
    <w:p w:rsidR="0062151D" w:rsidRPr="00883B7A" w:rsidRDefault="0062151D" w:rsidP="00246616">
      <w:pPr>
        <w:pStyle w:val="a3"/>
        <w:numPr>
          <w:ilvl w:val="1"/>
          <w:numId w:val="10"/>
        </w:numPr>
        <w:tabs>
          <w:tab w:val="left" w:pos="630"/>
        </w:tabs>
        <w:spacing w:after="0" w:line="322" w:lineRule="exact"/>
        <w:ind w:left="0" w:right="4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учащихся, зачисленных в МБОУ в порядке перевода из другой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МБОУ родители (законные представители) учащегося.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500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титульный лист личной карты учащегося вносятся следующие сведения:</w:t>
      </w:r>
    </w:p>
    <w:p w:rsidR="0062151D" w:rsidRPr="00883B7A" w:rsidRDefault="0062151D" w:rsidP="0062151D">
      <w:pPr>
        <w:numPr>
          <w:ilvl w:val="0"/>
          <w:numId w:val="3"/>
        </w:numPr>
        <w:tabs>
          <w:tab w:val="left" w:pos="178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МБОУ в соответствии с уставом МБОУ;</w:t>
      </w:r>
    </w:p>
    <w:p w:rsidR="0062151D" w:rsidRPr="00883B7A" w:rsidRDefault="0062151D" w:rsidP="0062151D">
      <w:pPr>
        <w:numPr>
          <w:ilvl w:val="0"/>
          <w:numId w:val="3"/>
        </w:numPr>
        <w:tabs>
          <w:tab w:val="left" w:pos="178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 МБОУ.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500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личное дело учащегося вкладываются следующие документы:</w:t>
      </w:r>
    </w:p>
    <w:p w:rsidR="0062151D" w:rsidRPr="00883B7A" w:rsidRDefault="0062151D" w:rsidP="0062151D">
      <w:pPr>
        <w:numPr>
          <w:ilvl w:val="0"/>
          <w:numId w:val="3"/>
        </w:numPr>
        <w:tabs>
          <w:tab w:val="left" w:pos="178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родителей (законных представителей) о приеме;</w:t>
      </w:r>
    </w:p>
    <w:p w:rsidR="0062151D" w:rsidRPr="00883B7A" w:rsidRDefault="0062151D" w:rsidP="0062151D">
      <w:pPr>
        <w:numPr>
          <w:ilvl w:val="0"/>
          <w:numId w:val="3"/>
        </w:numPr>
        <w:tabs>
          <w:tab w:val="left" w:pos="241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родителей (законных представителей) учащегося на обработку их персональных данных и персональных данных ребенка;</w:t>
      </w:r>
    </w:p>
    <w:p w:rsidR="0062151D" w:rsidRPr="00883B7A" w:rsidRDefault="0062151D" w:rsidP="0062151D">
      <w:pPr>
        <w:numPr>
          <w:ilvl w:val="0"/>
          <w:numId w:val="3"/>
        </w:numPr>
        <w:tabs>
          <w:tab w:val="left" w:pos="265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62151D" w:rsidRPr="00883B7A" w:rsidRDefault="0062151D" w:rsidP="0062151D">
      <w:pPr>
        <w:numPr>
          <w:ilvl w:val="0"/>
          <w:numId w:val="3"/>
        </w:numPr>
        <w:tabs>
          <w:tab w:val="left" w:pos="212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об обучении или о периоде обучения (содержащая текущие отметки учащегося), выданную организацией, осуществляющей образовательную деятельность, в которой ранее обучался учащийся (для учащихся </w:t>
      </w:r>
      <w:r w:rsidRPr="00883B7A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>2-9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при поступлении в течение учебного года).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586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в личном деле учащегося копии свидетельства о рождении ребенка копия указанного документа также вкладывается в личное дело.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682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родителями (законными представителями) учащегося иных документов, ранее отсутствовавших в личном деле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 Перечень документов, представленных родителями (законными представителями) дополнительно, вносится ими собственноручно в заявление о приеме.</w:t>
      </w:r>
    </w:p>
    <w:p w:rsidR="0062151D" w:rsidRPr="00883B7A" w:rsidRDefault="0062151D" w:rsidP="0062151D">
      <w:pPr>
        <w:spacing w:after="0" w:line="307" w:lineRule="exact"/>
        <w:ind w:left="4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Представленные копии документов заверяются подписью директора МБОУ и печатью МБОУ.</w:t>
      </w:r>
    </w:p>
    <w:p w:rsidR="00246616" w:rsidRPr="00883B7A" w:rsidRDefault="00246616" w:rsidP="0062151D">
      <w:pPr>
        <w:spacing w:after="0" w:line="307" w:lineRule="exact"/>
        <w:ind w:left="4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616" w:rsidRPr="00883B7A" w:rsidRDefault="0062151D" w:rsidP="005E21D2">
      <w:pPr>
        <w:pStyle w:val="a3"/>
        <w:keepNext/>
        <w:keepLines/>
        <w:numPr>
          <w:ilvl w:val="0"/>
          <w:numId w:val="10"/>
        </w:numPr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личного дела учащегося при поступлении в 10 классы.</w:t>
      </w:r>
    </w:p>
    <w:p w:rsidR="0062151D" w:rsidRPr="00883B7A" w:rsidRDefault="0062151D" w:rsidP="00246616">
      <w:pPr>
        <w:pStyle w:val="a3"/>
        <w:numPr>
          <w:ilvl w:val="1"/>
          <w:numId w:val="10"/>
        </w:numPr>
        <w:tabs>
          <w:tab w:val="left" w:pos="0"/>
        </w:tabs>
        <w:spacing w:after="0" w:line="322" w:lineRule="exact"/>
        <w:ind w:left="0" w:right="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учащихся, получивших основное общее образование в МБОУ и зачисленных в 10 класс МБОУ, продолжается ведение ранее оформленного личного дела.</w:t>
      </w:r>
    </w:p>
    <w:p w:rsidR="0062151D" w:rsidRPr="00883B7A" w:rsidRDefault="0062151D" w:rsidP="00880DD2">
      <w:pPr>
        <w:pStyle w:val="a3"/>
        <w:numPr>
          <w:ilvl w:val="1"/>
          <w:numId w:val="10"/>
        </w:numPr>
        <w:tabs>
          <w:tab w:val="left" w:pos="51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личное дело учащегося вкладываются следующие документы: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198"/>
        </w:tabs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учащегося о приеме в 10 класс;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266"/>
        </w:tabs>
        <w:spacing w:after="0" w:line="322" w:lineRule="exact"/>
        <w:ind w:left="4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270"/>
        </w:tabs>
        <w:spacing w:after="0" w:line="322" w:lineRule="exact"/>
        <w:ind w:left="4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учащегося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198"/>
        </w:tabs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аттестата об основном общем образовании</w:t>
      </w:r>
    </w:p>
    <w:p w:rsidR="0062151D" w:rsidRPr="00883B7A" w:rsidRDefault="0062151D" w:rsidP="00880DD2">
      <w:pPr>
        <w:pStyle w:val="a3"/>
        <w:numPr>
          <w:ilvl w:val="1"/>
          <w:numId w:val="10"/>
        </w:numPr>
        <w:tabs>
          <w:tab w:val="left" w:pos="0"/>
        </w:tabs>
        <w:spacing w:after="0" w:line="322" w:lineRule="exact"/>
        <w:ind w:left="0" w:right="6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учащимся и (или) его родителями (законными представителями) иных документов, ранее отсутствовавших в личном деле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 Перечень документов, представленных дополнительно, вносится учащимся собственноручно в заявление о приеме.</w:t>
      </w:r>
    </w:p>
    <w:p w:rsidR="0062151D" w:rsidRPr="00883B7A" w:rsidRDefault="0062151D" w:rsidP="00880DD2">
      <w:pPr>
        <w:pStyle w:val="a3"/>
        <w:numPr>
          <w:ilvl w:val="1"/>
          <w:numId w:val="10"/>
        </w:numPr>
        <w:tabs>
          <w:tab w:val="left" w:pos="525"/>
        </w:tabs>
        <w:spacing w:after="0" w:line="322" w:lineRule="exact"/>
        <w:ind w:left="0" w:right="6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копии документов заверяются подписью директора МБОУ и печатью МБОУ.</w:t>
      </w:r>
    </w:p>
    <w:p w:rsidR="00880DD2" w:rsidRPr="00883B7A" w:rsidRDefault="00880DD2" w:rsidP="00880DD2">
      <w:pPr>
        <w:pStyle w:val="a3"/>
        <w:tabs>
          <w:tab w:val="left" w:pos="525"/>
        </w:tabs>
        <w:spacing w:after="0" w:line="322" w:lineRule="exact"/>
        <w:ind w:left="2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DD2" w:rsidRPr="00883B7A" w:rsidRDefault="0062151D" w:rsidP="005E21D2">
      <w:pPr>
        <w:pStyle w:val="a3"/>
        <w:keepNext/>
        <w:keepLines/>
        <w:numPr>
          <w:ilvl w:val="0"/>
          <w:numId w:val="10"/>
        </w:numPr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Формирование личного дела учащегося при поступлении в 10 -11 классы.</w:t>
      </w:r>
    </w:p>
    <w:p w:rsidR="0062151D" w:rsidRPr="00883B7A" w:rsidRDefault="0062151D" w:rsidP="00880DD2">
      <w:pPr>
        <w:pStyle w:val="a3"/>
        <w:numPr>
          <w:ilvl w:val="1"/>
          <w:numId w:val="10"/>
        </w:numPr>
        <w:tabs>
          <w:tab w:val="left" w:pos="0"/>
        </w:tabs>
        <w:spacing w:after="0" w:line="322" w:lineRule="exact"/>
        <w:ind w:left="0" w:right="6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учащихся, получивших основное общее образование в иных образовательных организациях и зачисленных в 10 класс МБОУ; на учащихся, зачисленных в 10 класс МБОУ (в течение учебного года) или в 11 класс МБОУ в порядке перевода из другой образовательной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МБОУ родители (законные представители) учащегося или учащийся.</w:t>
      </w:r>
    </w:p>
    <w:p w:rsidR="0062151D" w:rsidRPr="00883B7A" w:rsidRDefault="0062151D" w:rsidP="00880DD2">
      <w:pPr>
        <w:pStyle w:val="a3"/>
        <w:numPr>
          <w:ilvl w:val="1"/>
          <w:numId w:val="10"/>
        </w:numPr>
        <w:tabs>
          <w:tab w:val="left" w:pos="51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титульный лист личной карты учащегося вносятся следующие сведения: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198"/>
        </w:tabs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МБОУ в соответствии с уставом МБОУ;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198"/>
        </w:tabs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 МБОУ.</w:t>
      </w:r>
    </w:p>
    <w:p w:rsidR="0062151D" w:rsidRPr="00883B7A" w:rsidRDefault="0062151D" w:rsidP="00880DD2">
      <w:pPr>
        <w:pStyle w:val="a3"/>
        <w:numPr>
          <w:ilvl w:val="1"/>
          <w:numId w:val="10"/>
        </w:numPr>
        <w:tabs>
          <w:tab w:val="left" w:pos="51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личное дело учащегося вкладываются следующие документы: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198"/>
        </w:tabs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учащегося о приеме в 10 (или 11) класс;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261"/>
        </w:tabs>
        <w:spacing w:after="0" w:line="322" w:lineRule="exact"/>
        <w:ind w:left="4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62151D" w:rsidRPr="00883B7A" w:rsidRDefault="0062151D" w:rsidP="0062151D">
      <w:pPr>
        <w:numPr>
          <w:ilvl w:val="0"/>
          <w:numId w:val="2"/>
        </w:numPr>
        <w:tabs>
          <w:tab w:val="left" w:pos="251"/>
        </w:tabs>
        <w:spacing w:after="0" w:line="322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учащегося по месту жительства или по месту</w:t>
      </w:r>
    </w:p>
    <w:p w:rsidR="0062151D" w:rsidRPr="00883B7A" w:rsidRDefault="0062151D" w:rsidP="0062151D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62151D" w:rsidRPr="00883B7A" w:rsidRDefault="00880DD2" w:rsidP="00880DD2">
      <w:pPr>
        <w:tabs>
          <w:tab w:val="left" w:pos="183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аттестата об основном общем образовании;</w:t>
      </w:r>
    </w:p>
    <w:p w:rsidR="0062151D" w:rsidRPr="00883B7A" w:rsidRDefault="00880DD2" w:rsidP="00880DD2">
      <w:pPr>
        <w:tabs>
          <w:tab w:val="left" w:pos="22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об обучении или о периоде обучения (содержащая текущие отметки учащегося), выданная организацией, осуществляющей образовательную деятельность, в которой ранее обучался учащийся (при поступлении в течение учебного года).</w:t>
      </w:r>
    </w:p>
    <w:p w:rsidR="0062151D" w:rsidRPr="00883B7A" w:rsidRDefault="0062151D" w:rsidP="00880DD2">
      <w:pPr>
        <w:pStyle w:val="a3"/>
        <w:numPr>
          <w:ilvl w:val="1"/>
          <w:numId w:val="10"/>
        </w:numPr>
        <w:tabs>
          <w:tab w:val="left" w:pos="0"/>
        </w:tabs>
        <w:spacing w:after="0" w:line="322" w:lineRule="exact"/>
        <w:ind w:left="0" w:right="2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учащимся и (или) его родителями (законными представителями) иных документов, ранее отсутствовавших в личном деле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 Перечень документов, представленных дополнительно, вносится учащимся собственноручно в заявление о приеме.</w:t>
      </w:r>
    </w:p>
    <w:p w:rsidR="0062151D" w:rsidRPr="00883B7A" w:rsidRDefault="0062151D" w:rsidP="00880DD2">
      <w:pPr>
        <w:pStyle w:val="a3"/>
        <w:numPr>
          <w:ilvl w:val="1"/>
          <w:numId w:val="10"/>
        </w:numPr>
        <w:tabs>
          <w:tab w:val="left" w:pos="596"/>
        </w:tabs>
        <w:spacing w:after="0" w:line="322" w:lineRule="exact"/>
        <w:ind w:left="0" w:right="2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в личном деле учащегося копии свидетельства о рождении ребенка и (или) паспорта копия указанного документа (копии указанных документов) также вкладываются в личное дело.</w:t>
      </w:r>
    </w:p>
    <w:p w:rsidR="0062151D" w:rsidRPr="00883B7A" w:rsidRDefault="0062151D" w:rsidP="00880DD2">
      <w:pPr>
        <w:pStyle w:val="a3"/>
        <w:numPr>
          <w:ilvl w:val="1"/>
          <w:numId w:val="10"/>
        </w:numPr>
        <w:tabs>
          <w:tab w:val="left" w:pos="510"/>
        </w:tabs>
        <w:spacing w:after="0" w:line="322" w:lineRule="exact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копии документов заверяются подписью директора МБОУ и печатью МБОУ.</w:t>
      </w:r>
    </w:p>
    <w:p w:rsidR="00880DD2" w:rsidRPr="00883B7A" w:rsidRDefault="00880DD2" w:rsidP="00880DD2">
      <w:pPr>
        <w:pStyle w:val="a3"/>
        <w:tabs>
          <w:tab w:val="left" w:pos="510"/>
        </w:tabs>
        <w:spacing w:after="0" w:line="322" w:lineRule="exact"/>
        <w:ind w:left="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51D" w:rsidRPr="00883B7A" w:rsidRDefault="0062151D" w:rsidP="00880DD2">
      <w:pPr>
        <w:pStyle w:val="a3"/>
        <w:keepNext/>
        <w:keepLines/>
        <w:numPr>
          <w:ilvl w:val="0"/>
          <w:numId w:val="10"/>
        </w:numPr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личного дела учащегося, ранее осваивавшего программы общего образования в форме семейного образования (1-9 классы).</w:t>
      </w:r>
    </w:p>
    <w:p w:rsidR="00880DD2" w:rsidRPr="00883B7A" w:rsidRDefault="00880DD2" w:rsidP="00880DD2">
      <w:pPr>
        <w:pStyle w:val="a3"/>
        <w:keepNext/>
        <w:keepLines/>
        <w:spacing w:after="0" w:line="322" w:lineRule="exact"/>
        <w:ind w:left="45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51D" w:rsidRPr="00883B7A" w:rsidRDefault="0062151D" w:rsidP="00880DD2">
      <w:pPr>
        <w:pStyle w:val="a3"/>
        <w:numPr>
          <w:ilvl w:val="1"/>
          <w:numId w:val="10"/>
        </w:numPr>
        <w:tabs>
          <w:tab w:val="left" w:pos="0"/>
        </w:tabs>
        <w:spacing w:after="0" w:line="322" w:lineRule="exact"/>
        <w:ind w:left="0" w:right="2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каждого учащегося, ранее осваивавшего программы общего образования в форме семейного образования, и принятого (зачисленного) в МБОУ, формируется личное дело.</w:t>
      </w:r>
    </w:p>
    <w:p w:rsidR="0062151D" w:rsidRPr="00883B7A" w:rsidRDefault="0062151D" w:rsidP="00880DD2">
      <w:pPr>
        <w:pStyle w:val="a3"/>
        <w:numPr>
          <w:ilvl w:val="1"/>
          <w:numId w:val="10"/>
        </w:numPr>
        <w:tabs>
          <w:tab w:val="left" w:pos="0"/>
        </w:tabs>
        <w:spacing w:after="0" w:line="341" w:lineRule="exact"/>
        <w:ind w:left="0" w:right="2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титульном листе личной карты учащегося указываются следующие сведения:</w:t>
      </w:r>
    </w:p>
    <w:p w:rsidR="0062151D" w:rsidRPr="00883B7A" w:rsidRDefault="00880DD2" w:rsidP="00880DD2">
      <w:pPr>
        <w:tabs>
          <w:tab w:val="left" w:pos="183"/>
        </w:tabs>
        <w:spacing w:after="0" w:line="3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учащегося (в родительном падеже);</w:t>
      </w:r>
    </w:p>
    <w:p w:rsidR="0062151D" w:rsidRPr="00883B7A" w:rsidRDefault="00880DD2" w:rsidP="00880DD2">
      <w:pPr>
        <w:tabs>
          <w:tab w:val="left" w:pos="183"/>
        </w:tabs>
        <w:spacing w:after="0" w:line="3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МБОУ в соответствии с уставом МБОУ;</w:t>
      </w:r>
    </w:p>
    <w:p w:rsidR="0062151D" w:rsidRPr="00883B7A" w:rsidRDefault="00880DD2" w:rsidP="00880DD2">
      <w:pPr>
        <w:tabs>
          <w:tab w:val="left" w:pos="178"/>
        </w:tabs>
        <w:spacing w:after="0" w:line="3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 МБОУ;</w:t>
      </w:r>
    </w:p>
    <w:p w:rsidR="0062151D" w:rsidRPr="00883B7A" w:rsidRDefault="0062151D" w:rsidP="00880DD2">
      <w:pPr>
        <w:pStyle w:val="a3"/>
        <w:numPr>
          <w:ilvl w:val="1"/>
          <w:numId w:val="10"/>
        </w:numPr>
        <w:tabs>
          <w:tab w:val="left" w:pos="0"/>
        </w:tabs>
        <w:spacing w:after="0" w:line="331" w:lineRule="exact"/>
        <w:ind w:left="0" w:right="2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левом нижнем углу титульного листа личной карты учащегося (в обозначенном месте) ставится дата принятия учащегося, подпись директора МБОУ и печать МБОУ.</w:t>
      </w:r>
    </w:p>
    <w:p w:rsidR="0062151D" w:rsidRPr="00883B7A" w:rsidRDefault="0062151D" w:rsidP="00880DD2">
      <w:pPr>
        <w:pStyle w:val="a3"/>
        <w:numPr>
          <w:ilvl w:val="1"/>
          <w:numId w:val="10"/>
        </w:numPr>
        <w:tabs>
          <w:tab w:val="left" w:pos="524"/>
        </w:tabs>
        <w:spacing w:after="0" w:line="341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левой стороне разворота личной карты учащегося вносятся следующие сведения:</w:t>
      </w:r>
    </w:p>
    <w:p w:rsidR="0062151D" w:rsidRPr="00883B7A" w:rsidRDefault="00880DD2" w:rsidP="00880DD2">
      <w:pPr>
        <w:tabs>
          <w:tab w:val="left" w:pos="183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учащегося (в именительном падеже)</w:t>
      </w:r>
    </w:p>
    <w:p w:rsidR="0062151D" w:rsidRPr="00883B7A" w:rsidRDefault="00880DD2" w:rsidP="00880DD2">
      <w:pPr>
        <w:tabs>
          <w:tab w:val="left" w:pos="17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 учащегося (подчеркивается)</w:t>
      </w:r>
    </w:p>
    <w:p w:rsidR="0062151D" w:rsidRPr="00883B7A" w:rsidRDefault="00880DD2" w:rsidP="00880DD2">
      <w:pPr>
        <w:tabs>
          <w:tab w:val="left" w:pos="17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учащегося (год, месяц, число);</w:t>
      </w:r>
    </w:p>
    <w:p w:rsidR="0062151D" w:rsidRPr="00883B7A" w:rsidRDefault="00880DD2" w:rsidP="00880DD2">
      <w:pPr>
        <w:tabs>
          <w:tab w:val="left" w:pos="18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серия, номер и дата выдачи свидетельства о рождении учащегося;</w:t>
      </w:r>
    </w:p>
    <w:p w:rsidR="0062151D" w:rsidRPr="00883B7A" w:rsidRDefault="00880DD2" w:rsidP="00880DD2">
      <w:pPr>
        <w:tabs>
          <w:tab w:val="left" w:pos="231"/>
        </w:tabs>
        <w:spacing w:after="0" w:line="341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родителей (законных представителей) учащегося (в именительном падеже);</w:t>
      </w:r>
    </w:p>
    <w:p w:rsidR="0062151D" w:rsidRPr="00883B7A" w:rsidRDefault="00880DD2" w:rsidP="00880DD2">
      <w:pPr>
        <w:tabs>
          <w:tab w:val="left" w:pos="1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том, где учащийся обучался до поступления в МБОУ;</w:t>
      </w:r>
    </w:p>
    <w:p w:rsidR="0062151D" w:rsidRPr="00883B7A" w:rsidRDefault="00880DD2" w:rsidP="00880DD2">
      <w:pPr>
        <w:tabs>
          <w:tab w:val="left" w:pos="183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учащегося.</w:t>
      </w:r>
    </w:p>
    <w:p w:rsidR="0062151D" w:rsidRPr="00883B7A" w:rsidRDefault="00880DD2" w:rsidP="00880DD2">
      <w:pPr>
        <w:pStyle w:val="a3"/>
        <w:numPr>
          <w:ilvl w:val="1"/>
          <w:numId w:val="10"/>
        </w:numPr>
        <w:spacing w:after="0" w:line="322" w:lineRule="exact"/>
        <w:ind w:left="0" w:right="4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указанные в п.п.7.2 - 7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.4 Порядка, вносятся в личную карту учащегося классным руководителем (за исключением подписи директора МБОУ и печати МБОУ).</w:t>
      </w:r>
    </w:p>
    <w:p w:rsidR="0062151D" w:rsidRPr="00883B7A" w:rsidRDefault="0062151D" w:rsidP="00880DD2">
      <w:pPr>
        <w:pStyle w:val="a3"/>
        <w:numPr>
          <w:ilvl w:val="1"/>
          <w:numId w:val="10"/>
        </w:numPr>
        <w:tabs>
          <w:tab w:val="left" w:pos="4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личное дело учащегося вкладываются следующие документы:</w:t>
      </w:r>
    </w:p>
    <w:p w:rsidR="0062151D" w:rsidRPr="00883B7A" w:rsidRDefault="00880DD2" w:rsidP="00880DD2">
      <w:pPr>
        <w:tabs>
          <w:tab w:val="left" w:pos="17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учащегося о приеме;</w:t>
      </w:r>
    </w:p>
    <w:p w:rsidR="0062151D" w:rsidRPr="00883B7A" w:rsidRDefault="00880DD2" w:rsidP="00880DD2">
      <w:pPr>
        <w:tabs>
          <w:tab w:val="left" w:pos="241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родителей (законных представителей) учащегося на обработку их персональных данных и персональных данных ребенка</w:t>
      </w:r>
    </w:p>
    <w:p w:rsidR="0062151D" w:rsidRPr="00883B7A" w:rsidRDefault="00880DD2" w:rsidP="00880DD2">
      <w:pPr>
        <w:tabs>
          <w:tab w:val="left" w:pos="183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и (или) паспорт (копия);</w:t>
      </w:r>
    </w:p>
    <w:p w:rsidR="0062151D" w:rsidRPr="00883B7A" w:rsidRDefault="00880DD2" w:rsidP="00880DD2">
      <w:pPr>
        <w:tabs>
          <w:tab w:val="left" w:pos="27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62151D" w:rsidRPr="00883B7A" w:rsidRDefault="00880DD2" w:rsidP="00880DD2">
      <w:pPr>
        <w:tabs>
          <w:tab w:val="left" w:pos="332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освоение учащимся программы среднего общего образования (справку/справки о периоде обучения, результаты промежуточной аттестации или иные документы);</w:t>
      </w:r>
    </w:p>
    <w:p w:rsidR="0062151D" w:rsidRPr="00883B7A" w:rsidRDefault="005F1323" w:rsidP="005F1323">
      <w:pPr>
        <w:pStyle w:val="a3"/>
        <w:tabs>
          <w:tab w:val="left" w:pos="212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документы, представленные учащимся и (или) родителями (законными представителями)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(ИНН)). Перечень документов, представленных дополнительно, вносится учащимся собственноручно в заявление о приеме.</w:t>
      </w:r>
    </w:p>
    <w:p w:rsidR="0062151D" w:rsidRPr="00883B7A" w:rsidRDefault="0062151D" w:rsidP="00880DD2">
      <w:pPr>
        <w:pStyle w:val="a3"/>
        <w:numPr>
          <w:ilvl w:val="1"/>
          <w:numId w:val="10"/>
        </w:numPr>
        <w:tabs>
          <w:tab w:val="left" w:pos="505"/>
        </w:tabs>
        <w:spacing w:after="0" w:line="346" w:lineRule="exact"/>
        <w:ind w:left="0" w:right="4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копии документов заверяются подписью директора МБОУ и печатью МБОУ.</w:t>
      </w:r>
    </w:p>
    <w:p w:rsidR="005F1323" w:rsidRPr="00883B7A" w:rsidRDefault="005F1323" w:rsidP="005E21D2">
      <w:pPr>
        <w:pStyle w:val="a3"/>
        <w:keepNext/>
        <w:keepLines/>
        <w:numPr>
          <w:ilvl w:val="0"/>
          <w:numId w:val="10"/>
        </w:numPr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личного дела учащегося, ранее осваивавшего программы общего образования в форме семейного образования (10-11 классы).</w:t>
      </w:r>
    </w:p>
    <w:p w:rsidR="005F1323" w:rsidRPr="00883B7A" w:rsidRDefault="005F1323" w:rsidP="005F1323">
      <w:pPr>
        <w:pStyle w:val="a3"/>
        <w:numPr>
          <w:ilvl w:val="1"/>
          <w:numId w:val="10"/>
        </w:numPr>
        <w:tabs>
          <w:tab w:val="left" w:pos="0"/>
        </w:tabs>
        <w:spacing w:after="0" w:line="322" w:lineRule="exact"/>
        <w:ind w:left="0" w:right="2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каждого учащегося, ранее осваивавшего программы общего образования в форме семейного образования, и принятого (зачисленного) в МБОУ, формируется личное дело.</w:t>
      </w:r>
    </w:p>
    <w:p w:rsidR="005F1323" w:rsidRPr="00883B7A" w:rsidRDefault="005F1323" w:rsidP="005F1323">
      <w:pPr>
        <w:pStyle w:val="a3"/>
        <w:numPr>
          <w:ilvl w:val="1"/>
          <w:numId w:val="10"/>
        </w:numPr>
        <w:tabs>
          <w:tab w:val="left" w:pos="0"/>
        </w:tabs>
        <w:spacing w:after="0" w:line="341" w:lineRule="exact"/>
        <w:ind w:left="0" w:right="2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титульном листе личной карты учащегося указываются следующие сведения:</w:t>
      </w:r>
    </w:p>
    <w:p w:rsidR="005F1323" w:rsidRPr="00883B7A" w:rsidRDefault="005F1323" w:rsidP="005F1323">
      <w:pPr>
        <w:tabs>
          <w:tab w:val="left" w:pos="183"/>
        </w:tabs>
        <w:spacing w:after="0" w:line="3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учащегося (в родительном падеже);</w:t>
      </w:r>
    </w:p>
    <w:p w:rsidR="005F1323" w:rsidRPr="00883B7A" w:rsidRDefault="005F1323" w:rsidP="005F1323">
      <w:pPr>
        <w:tabs>
          <w:tab w:val="left" w:pos="183"/>
        </w:tabs>
        <w:spacing w:after="0" w:line="3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наименование МБОУ в соответствии с уставом МБОУ;</w:t>
      </w:r>
    </w:p>
    <w:p w:rsidR="005F1323" w:rsidRPr="00883B7A" w:rsidRDefault="005F1323" w:rsidP="005F1323">
      <w:pPr>
        <w:tabs>
          <w:tab w:val="left" w:pos="178"/>
        </w:tabs>
        <w:spacing w:after="0" w:line="3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нахождения МБОУ;</w:t>
      </w:r>
    </w:p>
    <w:p w:rsidR="005F1323" w:rsidRPr="00883B7A" w:rsidRDefault="005F1323" w:rsidP="005F1323">
      <w:pPr>
        <w:pStyle w:val="a3"/>
        <w:numPr>
          <w:ilvl w:val="1"/>
          <w:numId w:val="10"/>
        </w:numPr>
        <w:tabs>
          <w:tab w:val="left" w:pos="0"/>
        </w:tabs>
        <w:spacing w:after="0" w:line="331" w:lineRule="exact"/>
        <w:ind w:left="0" w:right="2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левом нижнем углу титульного листа личной карты учащегося (в обозначенном месте) ставится дата принятия учащегося, подпись директора МБОУ и печать МБОУ.</w:t>
      </w:r>
    </w:p>
    <w:p w:rsidR="005F1323" w:rsidRPr="00883B7A" w:rsidRDefault="005F1323" w:rsidP="005E21D2">
      <w:pPr>
        <w:pStyle w:val="a3"/>
        <w:numPr>
          <w:ilvl w:val="1"/>
          <w:numId w:val="10"/>
        </w:numPr>
        <w:tabs>
          <w:tab w:val="left" w:pos="524"/>
        </w:tabs>
        <w:spacing w:after="0" w:line="341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левой стороне разворота личной карты учащегося вносятся следующие сведения:</w:t>
      </w:r>
      <w:r w:rsidR="005E21D2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учащегося (в именительном падеже)</w:t>
      </w:r>
    </w:p>
    <w:p w:rsidR="005F1323" w:rsidRPr="00883B7A" w:rsidRDefault="005F1323" w:rsidP="005F1323">
      <w:pPr>
        <w:tabs>
          <w:tab w:val="left" w:pos="17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 учащегося (подчеркивается)</w:t>
      </w:r>
    </w:p>
    <w:p w:rsidR="005F1323" w:rsidRPr="00883B7A" w:rsidRDefault="005F1323" w:rsidP="005F1323">
      <w:pPr>
        <w:tabs>
          <w:tab w:val="left" w:pos="17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рождения учащегося (год, месяц, число);</w:t>
      </w:r>
    </w:p>
    <w:p w:rsidR="005F1323" w:rsidRPr="00883B7A" w:rsidRDefault="005F1323" w:rsidP="005F1323">
      <w:pPr>
        <w:tabs>
          <w:tab w:val="left" w:pos="18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серия, номер и дата выдачи свидетельства о рождении учащегося;</w:t>
      </w:r>
    </w:p>
    <w:p w:rsidR="005F1323" w:rsidRPr="00883B7A" w:rsidRDefault="005F1323" w:rsidP="005F1323">
      <w:pPr>
        <w:tabs>
          <w:tab w:val="left" w:pos="231"/>
        </w:tabs>
        <w:spacing w:after="0" w:line="341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родителей (законных представителей) учащегося (в именительном падеже);</w:t>
      </w:r>
    </w:p>
    <w:p w:rsidR="005F1323" w:rsidRPr="00883B7A" w:rsidRDefault="005F1323" w:rsidP="005F1323">
      <w:pPr>
        <w:tabs>
          <w:tab w:val="left" w:pos="1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том, где учащийся обучался до поступления в МБОУ;</w:t>
      </w:r>
    </w:p>
    <w:p w:rsidR="005F1323" w:rsidRPr="00883B7A" w:rsidRDefault="005F1323" w:rsidP="005F1323">
      <w:pPr>
        <w:tabs>
          <w:tab w:val="left" w:pos="183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адрес места жительства учащегося.</w:t>
      </w:r>
    </w:p>
    <w:p w:rsidR="005F1323" w:rsidRPr="00883B7A" w:rsidRDefault="005F1323" w:rsidP="005F1323">
      <w:pPr>
        <w:pStyle w:val="a3"/>
        <w:numPr>
          <w:ilvl w:val="1"/>
          <w:numId w:val="10"/>
        </w:numPr>
        <w:spacing w:after="0" w:line="322" w:lineRule="exact"/>
        <w:ind w:left="0" w:right="4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указанные в п.п.7.2 - 7.4 Порядка, вносятся в личную карту учащегося классным руководителем (за исключением подписи директора МБОУ и печати МБОУ).</w:t>
      </w:r>
    </w:p>
    <w:p w:rsidR="005F1323" w:rsidRPr="00883B7A" w:rsidRDefault="005F1323" w:rsidP="005F1323">
      <w:pPr>
        <w:pStyle w:val="a3"/>
        <w:numPr>
          <w:ilvl w:val="1"/>
          <w:numId w:val="10"/>
        </w:numPr>
        <w:tabs>
          <w:tab w:val="left" w:pos="4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личное дело учащегося вкладываются следующие документы:</w:t>
      </w:r>
    </w:p>
    <w:p w:rsidR="005F1323" w:rsidRPr="00883B7A" w:rsidRDefault="005F1323" w:rsidP="005F1323">
      <w:pPr>
        <w:tabs>
          <w:tab w:val="left" w:pos="17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учащегося о приеме;</w:t>
      </w:r>
    </w:p>
    <w:p w:rsidR="005F1323" w:rsidRPr="00883B7A" w:rsidRDefault="005F1323" w:rsidP="005F1323">
      <w:pPr>
        <w:tabs>
          <w:tab w:val="left" w:pos="241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родителей (законных представителей) учащегося на обработку их персональных данных и персональных данных ребенка</w:t>
      </w:r>
    </w:p>
    <w:p w:rsidR="005F1323" w:rsidRPr="00883B7A" w:rsidRDefault="005F1323" w:rsidP="005F1323">
      <w:pPr>
        <w:tabs>
          <w:tab w:val="left" w:pos="183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рождении ребенка и (или) паспорт (копия);</w:t>
      </w:r>
    </w:p>
    <w:p w:rsidR="005F1323" w:rsidRPr="00883B7A" w:rsidRDefault="005F1323" w:rsidP="005F1323">
      <w:pPr>
        <w:tabs>
          <w:tab w:val="left" w:pos="27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5F1323" w:rsidRPr="00883B7A" w:rsidRDefault="005F1323" w:rsidP="005F1323">
      <w:pPr>
        <w:tabs>
          <w:tab w:val="left" w:pos="27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аттестата об основном общем образовании;</w:t>
      </w:r>
    </w:p>
    <w:p w:rsidR="005F1323" w:rsidRPr="00883B7A" w:rsidRDefault="005F1323" w:rsidP="005F1323">
      <w:pPr>
        <w:tabs>
          <w:tab w:val="left" w:pos="332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подтверждающие освоение учащимся программы среднего общего образования (справку/справки о периоде обучения, результаты промежуточной аттестации или иные документы);</w:t>
      </w:r>
    </w:p>
    <w:p w:rsidR="005F1323" w:rsidRPr="00883B7A" w:rsidRDefault="005F1323" w:rsidP="005F1323">
      <w:pPr>
        <w:pStyle w:val="a3"/>
        <w:tabs>
          <w:tab w:val="left" w:pos="212"/>
        </w:tabs>
        <w:spacing w:after="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документы, представленные учащимся и (или) родителями (законными представителями)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(ИНН)). Перечень документов, представленных дополнительно, вносится учащимся собственноручно в заявление о приеме.</w:t>
      </w:r>
    </w:p>
    <w:p w:rsidR="005F1323" w:rsidRPr="00883B7A" w:rsidRDefault="005F1323" w:rsidP="005F1323">
      <w:pPr>
        <w:pStyle w:val="a3"/>
        <w:numPr>
          <w:ilvl w:val="1"/>
          <w:numId w:val="10"/>
        </w:numPr>
        <w:tabs>
          <w:tab w:val="left" w:pos="505"/>
        </w:tabs>
        <w:spacing w:after="0" w:line="346" w:lineRule="exact"/>
        <w:ind w:left="0" w:right="4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копии документов заверяются подписью директора МБОУ и печатью МБОУ.</w:t>
      </w:r>
    </w:p>
    <w:p w:rsidR="005F1323" w:rsidRPr="00883B7A" w:rsidRDefault="005F1323" w:rsidP="005F1323">
      <w:pPr>
        <w:pStyle w:val="a3"/>
        <w:tabs>
          <w:tab w:val="left" w:pos="505"/>
        </w:tabs>
        <w:spacing w:after="0" w:line="346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51D" w:rsidRPr="00883B7A" w:rsidRDefault="005E21D2" w:rsidP="005E21D2">
      <w:pPr>
        <w:keepNext/>
        <w:keepLines/>
        <w:spacing w:after="0" w:line="322" w:lineRule="exact"/>
        <w:ind w:right="226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 w:rsidR="0062151D"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Формирование личного дела учащегося, </w:t>
      </w: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2151D"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зачисленного в МБОУ без личного дела.</w:t>
      </w:r>
    </w:p>
    <w:p w:rsidR="0062151D" w:rsidRPr="00883B7A" w:rsidRDefault="005F1323" w:rsidP="005F1323">
      <w:pPr>
        <w:pStyle w:val="a3"/>
        <w:tabs>
          <w:tab w:val="left" w:pos="0"/>
        </w:tabs>
        <w:spacing w:after="0" w:line="322" w:lineRule="exact"/>
        <w:ind w:left="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9.1.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личного дела учащегося, зачисленного во 2 - 9 классы МБОУ без личного дела, осуществляется в соответствии с правилами, определенными в разделе 7 настоящего Порядка. Дополнительно в личное дело учащегося вкладывается 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прием.</w:t>
      </w:r>
    </w:p>
    <w:p w:rsidR="0062151D" w:rsidRPr="00883B7A" w:rsidRDefault="0062151D" w:rsidP="0062151D">
      <w:pPr>
        <w:pStyle w:val="a3"/>
        <w:numPr>
          <w:ilvl w:val="1"/>
          <w:numId w:val="11"/>
        </w:numPr>
        <w:tabs>
          <w:tab w:val="left" w:pos="0"/>
        </w:tabs>
        <w:spacing w:after="240" w:line="322" w:lineRule="exact"/>
        <w:ind w:left="20" w:right="4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личного дела учащегося, зачисленного в 10 - 11 классы МБОУ без личного дела, осуществляется в соответствии с правилами, определенными в разделе 8 настоящего Порядка. Дополнительно в личное дело учащегося вкладывается копия протокола диагностической промежуточной</w:t>
      </w:r>
      <w:r w:rsidR="005F1323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 (при поступлении в 10 класс во 2 полугодии учебного года - по предметам инвариантной части учебного плана 10 класса за 1 полугодие; при поступлении в 11 класс - по всем предметам инвариантной части учебного плана 10 класса и (при необходимости) - по всем предметам инвариантной части 11 класса за 1 полугодие).</w:t>
      </w:r>
    </w:p>
    <w:p w:rsidR="005F1323" w:rsidRPr="00883B7A" w:rsidRDefault="005F1323" w:rsidP="005F1323">
      <w:pPr>
        <w:pStyle w:val="a3"/>
        <w:tabs>
          <w:tab w:val="left" w:pos="0"/>
        </w:tabs>
        <w:spacing w:after="240" w:line="322" w:lineRule="exact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51D" w:rsidRPr="00883B7A" w:rsidRDefault="0062151D" w:rsidP="005F1323">
      <w:pPr>
        <w:pStyle w:val="a3"/>
        <w:keepNext/>
        <w:keepLines/>
        <w:numPr>
          <w:ilvl w:val="0"/>
          <w:numId w:val="11"/>
        </w:numPr>
        <w:spacing w:before="240"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личного дела учащегося, ранее получавшего образование в иностранном государстве</w:t>
      </w:r>
    </w:p>
    <w:p w:rsidR="005F1323" w:rsidRPr="00883B7A" w:rsidRDefault="005F1323" w:rsidP="005F1323">
      <w:pPr>
        <w:pStyle w:val="a3"/>
        <w:keepNext/>
        <w:keepLines/>
        <w:spacing w:before="240" w:after="0" w:line="322" w:lineRule="exact"/>
        <w:ind w:left="45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51D" w:rsidRPr="00883B7A" w:rsidRDefault="0062151D" w:rsidP="005F1323">
      <w:pPr>
        <w:pStyle w:val="a3"/>
        <w:numPr>
          <w:ilvl w:val="1"/>
          <w:numId w:val="12"/>
        </w:numPr>
        <w:tabs>
          <w:tab w:val="left" w:pos="826"/>
        </w:tabs>
        <w:spacing w:after="0" w:line="322" w:lineRule="exact"/>
        <w:ind w:left="0" w:right="4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учащегося, ранее получавшего образование в иностранном государстве, на него формируется новое личное дело.</w:t>
      </w:r>
    </w:p>
    <w:p w:rsidR="0062151D" w:rsidRPr="00883B7A" w:rsidRDefault="0062151D" w:rsidP="005F1323">
      <w:pPr>
        <w:pStyle w:val="a3"/>
        <w:numPr>
          <w:ilvl w:val="1"/>
          <w:numId w:val="12"/>
        </w:numPr>
        <w:tabs>
          <w:tab w:val="left" w:pos="702"/>
        </w:tabs>
        <w:spacing w:after="0" w:line="322" w:lineRule="exact"/>
        <w:ind w:left="0" w:right="4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поступлении в 1 - 9 классы МБОУ формирование личного дела осуществляется в соответствии с правилами, определенными в разделе 4 настоящего Порядка. Дополнительно в личное дело учащегося вкладываются:</w:t>
      </w:r>
    </w:p>
    <w:p w:rsidR="0062151D" w:rsidRPr="00883B7A" w:rsidRDefault="005F1323" w:rsidP="005F1323">
      <w:pPr>
        <w:tabs>
          <w:tab w:val="left" w:pos="250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62151D" w:rsidRPr="00883B7A" w:rsidRDefault="005F1323" w:rsidP="005F1323">
      <w:pPr>
        <w:tabs>
          <w:tab w:val="left" w:pos="327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 (в случае проведения указанной аттестации).</w:t>
      </w:r>
    </w:p>
    <w:p w:rsidR="0062151D" w:rsidRPr="00883B7A" w:rsidRDefault="0062151D" w:rsidP="005F1323">
      <w:pPr>
        <w:pStyle w:val="a3"/>
        <w:numPr>
          <w:ilvl w:val="1"/>
          <w:numId w:val="12"/>
        </w:numPr>
        <w:tabs>
          <w:tab w:val="left" w:pos="634"/>
        </w:tabs>
        <w:spacing w:after="0" w:line="322" w:lineRule="exact"/>
        <w:ind w:left="0" w:right="4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на иностранном языке вкладываются в личное дело учащегося вместе с заверенным в установленном порядке переводом на русский язык.</w:t>
      </w:r>
    </w:p>
    <w:p w:rsidR="0062151D" w:rsidRPr="00883B7A" w:rsidRDefault="0062151D" w:rsidP="005F1323">
      <w:pPr>
        <w:pStyle w:val="a3"/>
        <w:numPr>
          <w:ilvl w:val="1"/>
          <w:numId w:val="12"/>
        </w:numPr>
        <w:tabs>
          <w:tab w:val="left" w:pos="706"/>
        </w:tabs>
        <w:spacing w:after="0" w:line="322" w:lineRule="exact"/>
        <w:ind w:left="0" w:right="4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в 10-11 классы МБОУ формирование личного дела осуществляется в соответствии с правилами, определенными в разделе 6 настоящего Порядка. Дополнительно в личное дело учащегося вкладываются:</w:t>
      </w:r>
    </w:p>
    <w:p w:rsidR="0062151D" w:rsidRPr="00883B7A" w:rsidRDefault="005F1323" w:rsidP="005F1323">
      <w:pPr>
        <w:tabs>
          <w:tab w:val="left" w:pos="289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признании документа об основном общем образовании учащегося (при необходимости);</w:t>
      </w:r>
    </w:p>
    <w:p w:rsidR="0062151D" w:rsidRPr="00883B7A" w:rsidRDefault="005F1323" w:rsidP="005F1323">
      <w:pPr>
        <w:tabs>
          <w:tab w:val="left" w:pos="246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62151D" w:rsidRPr="00883B7A" w:rsidRDefault="005F1323" w:rsidP="005F1323">
      <w:pPr>
        <w:tabs>
          <w:tab w:val="left" w:pos="294"/>
        </w:tabs>
        <w:spacing w:after="24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протокола диагностической промежуточной аттестации (в случае проведения указанной аттестации).</w:t>
      </w:r>
    </w:p>
    <w:p w:rsidR="005F1323" w:rsidRPr="00883B7A" w:rsidRDefault="0062151D" w:rsidP="005E21D2">
      <w:pPr>
        <w:keepNext/>
        <w:keepLines/>
        <w:spacing w:before="240" w:after="0" w:line="322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Ведение (заполнение) личного дела</w:t>
      </w:r>
    </w:p>
    <w:p w:rsidR="005E21D2" w:rsidRPr="00883B7A" w:rsidRDefault="005E21D2" w:rsidP="005E21D2">
      <w:pPr>
        <w:keepNext/>
        <w:keepLines/>
        <w:spacing w:after="0" w:line="322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1D" w:rsidRPr="00883B7A" w:rsidRDefault="005F1323" w:rsidP="005F1323">
      <w:pPr>
        <w:pStyle w:val="a3"/>
        <w:tabs>
          <w:tab w:val="left" w:pos="663"/>
        </w:tabs>
        <w:spacing w:after="0" w:line="322" w:lineRule="exact"/>
        <w:ind w:left="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11.1.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дело имеет номер, соответствующий номеру в алфавитной книге записи учащихся (например, № 3/15 - означает, что учащийся записан в алфавитной книге на букву «3» под № 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5). Номер на личное дело проставляет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директора по учебной работе.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личной карты учащегося, комплектование документов осуществляет классный руководитель.</w:t>
      </w:r>
    </w:p>
    <w:p w:rsidR="0062151D" w:rsidRPr="00883B7A" w:rsidRDefault="005F1323" w:rsidP="005F1323">
      <w:pPr>
        <w:pStyle w:val="a3"/>
        <w:numPr>
          <w:ilvl w:val="1"/>
          <w:numId w:val="13"/>
        </w:numPr>
        <w:tabs>
          <w:tab w:val="left" w:pos="567"/>
        </w:tabs>
        <w:spacing w:after="0" w:line="322" w:lineRule="exact"/>
        <w:ind w:left="0" w:right="4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об учащемся вносятся в личную карту в течение 5 дней после издания приказа о зачислении ребенка (при поступлении в МБОУ в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учебного года) или в срок до 10 сентября (на детей, принятых в МБОУ в течение летнего периода).</w:t>
      </w:r>
    </w:p>
    <w:p w:rsidR="0062151D" w:rsidRPr="00883B7A" w:rsidRDefault="0062151D" w:rsidP="005F1323">
      <w:pPr>
        <w:pStyle w:val="a3"/>
        <w:numPr>
          <w:ilvl w:val="1"/>
          <w:numId w:val="13"/>
        </w:numPr>
        <w:tabs>
          <w:tab w:val="left" w:pos="909"/>
        </w:tabs>
        <w:spacing w:after="0" w:line="322" w:lineRule="exact"/>
        <w:ind w:left="0" w:right="4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общие сведения об учащемся корректируются по мере изменения данных. Подлежат обязательному внесению в личную карту сведения в случае изменения фамилии, имени, отчества учащегося; фамилии, имени, отчества родителей; адреса места жительства.</w:t>
      </w:r>
    </w:p>
    <w:p w:rsidR="0062151D" w:rsidRPr="00883B7A" w:rsidRDefault="0062151D" w:rsidP="005F1323">
      <w:pPr>
        <w:pStyle w:val="a3"/>
        <w:numPr>
          <w:ilvl w:val="1"/>
          <w:numId w:val="13"/>
        </w:numPr>
        <w:tabs>
          <w:tab w:val="left" w:pos="866"/>
        </w:tabs>
        <w:spacing w:after="0" w:line="322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учебного года оформляются страницы 3 и 4 личной карты:</w:t>
      </w:r>
    </w:p>
    <w:p w:rsidR="0062151D" w:rsidRPr="00883B7A" w:rsidRDefault="005F1323" w:rsidP="005F1323">
      <w:pPr>
        <w:tabs>
          <w:tab w:val="left" w:pos="549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странице 3 записывается учебный год, класс, выставляются годовые отметки по всем предметам учебного плана МБОУ. Если в перечне предметов в личной карте отсутствует какой-либо из предметов учебного плана МБОУ, то название данного предмета вписывается в пустую строку. Вносить название предмета в строку, где имеется наименование другого предмета, запрещено;</w:t>
      </w:r>
    </w:p>
    <w:p w:rsidR="0062151D" w:rsidRPr="00883B7A" w:rsidRDefault="005F1323" w:rsidP="005F1323">
      <w:pPr>
        <w:tabs>
          <w:tab w:val="left" w:pos="530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странице 4 записывается решение педагогического совета по итогам учебного года (переведен в следующий класс, условно переведен в следующий класс, оставлен на повторный год обучения, окончил 9 классов и т.д.), ставится подпись классного руководителя, вносятся сведения об изучении факультативных курсов, о наградах и поощрениях. Под графой «подпись классного руководителя» проставляется печать МБОУ.</w:t>
      </w:r>
    </w:p>
    <w:p w:rsidR="0062151D" w:rsidRPr="00883B7A" w:rsidRDefault="0062151D" w:rsidP="005F1323">
      <w:pPr>
        <w:pStyle w:val="a3"/>
        <w:numPr>
          <w:ilvl w:val="1"/>
          <w:numId w:val="13"/>
        </w:numPr>
        <w:tabs>
          <w:tab w:val="left" w:pos="957"/>
        </w:tabs>
        <w:spacing w:after="0" w:line="322" w:lineRule="exact"/>
        <w:ind w:left="0" w:right="4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внесение сведений на страницы 3 и 4 личной карты осуществляется в случае ликвидации академической задолженности учащимся, переведенным в следующий класс условно. При этом на странице 3 отметка о ликвидации ставится через 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дробь после годовой отметки (2/3); на странице 4 решение педагогического совета о переводе пишется после решения «переведен условно».</w:t>
      </w:r>
    </w:p>
    <w:p w:rsidR="0062151D" w:rsidRPr="00883B7A" w:rsidRDefault="0062151D" w:rsidP="005F1323">
      <w:pPr>
        <w:pStyle w:val="a3"/>
        <w:numPr>
          <w:ilvl w:val="1"/>
          <w:numId w:val="13"/>
        </w:numPr>
        <w:tabs>
          <w:tab w:val="left" w:pos="870"/>
        </w:tabs>
        <w:spacing w:after="0" w:line="322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записи ведутся аккуратно, четко, ручкой синего (фиолетового) цвета.</w:t>
      </w:r>
    </w:p>
    <w:p w:rsidR="0062151D" w:rsidRPr="00883B7A" w:rsidRDefault="0062151D" w:rsidP="00600786">
      <w:pPr>
        <w:pStyle w:val="a3"/>
        <w:numPr>
          <w:ilvl w:val="1"/>
          <w:numId w:val="13"/>
        </w:numPr>
        <w:tabs>
          <w:tab w:val="left" w:pos="1019"/>
        </w:tabs>
        <w:spacing w:after="0" w:line="322" w:lineRule="exact"/>
        <w:ind w:left="0" w:right="4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в личное дело учащегося дополнительно вкладываются следующие документы (их копии):</w:t>
      </w:r>
    </w:p>
    <w:p w:rsidR="0062151D" w:rsidRPr="00883B7A" w:rsidRDefault="00600786" w:rsidP="00600786">
      <w:pPr>
        <w:tabs>
          <w:tab w:val="left" w:pos="578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протоколов ликвидации академической задолженности (в случае условного перевода);</w:t>
      </w:r>
    </w:p>
    <w:p w:rsidR="0062151D" w:rsidRPr="00883B7A" w:rsidRDefault="00600786" w:rsidP="00600786">
      <w:pPr>
        <w:tabs>
          <w:tab w:val="left" w:pos="530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родителей (законных представителей) ребенка на оставление на повторный год обучения, обучение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</w:r>
    </w:p>
    <w:p w:rsidR="0062151D" w:rsidRPr="00883B7A" w:rsidRDefault="00600786" w:rsidP="00600786">
      <w:pPr>
        <w:tabs>
          <w:tab w:val="left" w:pos="530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51D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учреждении);</w:t>
      </w:r>
    </w:p>
    <w:p w:rsidR="0062151D" w:rsidRPr="00883B7A" w:rsidRDefault="0062151D" w:rsidP="0062151D">
      <w:pPr>
        <w:spacing w:after="0" w:line="322" w:lineRule="exact"/>
        <w:ind w:left="280" w:right="40" w:hanging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-копии приказов о привлечении учащегося (для учащихся 5-11 классов) к </w:t>
      </w:r>
      <w:r w:rsidR="00600786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исциплинарной ответственности</w:t>
      </w:r>
    </w:p>
    <w:p w:rsidR="0062151D" w:rsidRPr="00883B7A" w:rsidRDefault="0062151D" w:rsidP="00600786">
      <w:pPr>
        <w:pStyle w:val="a3"/>
        <w:numPr>
          <w:ilvl w:val="1"/>
          <w:numId w:val="13"/>
        </w:numPr>
        <w:tabs>
          <w:tab w:val="left" w:pos="938"/>
        </w:tabs>
        <w:spacing w:after="0" w:line="322" w:lineRule="exact"/>
        <w:ind w:left="0" w:right="4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выбытии учащегося на странице 2 личной карты делается запись о выбытии (куда выбыл, № и дата приказа об отчислении учащегося).</w:t>
      </w:r>
    </w:p>
    <w:p w:rsidR="0062151D" w:rsidRPr="00883B7A" w:rsidRDefault="0062151D" w:rsidP="0062151D">
      <w:pPr>
        <w:pStyle w:val="a3"/>
        <w:numPr>
          <w:ilvl w:val="1"/>
          <w:numId w:val="13"/>
        </w:numPr>
        <w:tabs>
          <w:tab w:val="left" w:pos="0"/>
        </w:tabs>
        <w:spacing w:after="0" w:line="322" w:lineRule="exact"/>
        <w:ind w:left="40" w:right="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выбытии учащегося в течение учебного года в личное дело вкладывается справка об обучении (о периоде обучения), содержащая четвертные, полугодовые и (или) текущие отметки учащегося, а также форма</w:t>
      </w:r>
      <w:r w:rsidR="00600786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№26 (сведения о состоянии здоровья), заполняемая по результатам ежегодных медицинских осмотров.</w:t>
      </w:r>
    </w:p>
    <w:p w:rsidR="00600786" w:rsidRPr="00883B7A" w:rsidRDefault="00600786" w:rsidP="00600786">
      <w:pPr>
        <w:pStyle w:val="a3"/>
        <w:tabs>
          <w:tab w:val="left" w:pos="0"/>
        </w:tabs>
        <w:spacing w:after="0" w:line="322" w:lineRule="exact"/>
        <w:ind w:left="4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51D" w:rsidRPr="00883B7A" w:rsidRDefault="0062151D" w:rsidP="00600786">
      <w:pPr>
        <w:pStyle w:val="a3"/>
        <w:keepNext/>
        <w:keepLines/>
        <w:numPr>
          <w:ilvl w:val="0"/>
          <w:numId w:val="13"/>
        </w:numPr>
        <w:spacing w:after="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Хранение личных дел учащихся.</w:t>
      </w:r>
    </w:p>
    <w:p w:rsidR="00600786" w:rsidRPr="00883B7A" w:rsidRDefault="00600786" w:rsidP="00600786">
      <w:pPr>
        <w:pStyle w:val="a3"/>
        <w:keepNext/>
        <w:keepLines/>
        <w:spacing w:after="0" w:line="322" w:lineRule="exact"/>
        <w:ind w:left="60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51D" w:rsidRPr="00883B7A" w:rsidRDefault="0062151D" w:rsidP="00600786">
      <w:pPr>
        <w:pStyle w:val="a3"/>
        <w:numPr>
          <w:ilvl w:val="1"/>
          <w:numId w:val="14"/>
        </w:numPr>
        <w:tabs>
          <w:tab w:val="left" w:pos="726"/>
        </w:tabs>
        <w:spacing w:after="0" w:line="322" w:lineRule="exact"/>
        <w:ind w:left="0" w:right="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дела учащихся каждого класса формируются в одну папку. В папку вкладывается список класса в алфавитном порядке с указанием номера личного дела.</w:t>
      </w:r>
    </w:p>
    <w:p w:rsidR="0062151D" w:rsidRPr="00883B7A" w:rsidRDefault="0062151D" w:rsidP="00600786">
      <w:pPr>
        <w:pStyle w:val="a3"/>
        <w:numPr>
          <w:ilvl w:val="1"/>
          <w:numId w:val="14"/>
        </w:numPr>
        <w:tabs>
          <w:tab w:val="left" w:pos="626"/>
        </w:tabs>
        <w:spacing w:after="0" w:line="322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дела располагаются в папке в алфавитном порядке.</w:t>
      </w:r>
    </w:p>
    <w:p w:rsidR="0062151D" w:rsidRPr="00883B7A" w:rsidRDefault="0062151D" w:rsidP="00600786">
      <w:pPr>
        <w:pStyle w:val="a3"/>
        <w:numPr>
          <w:ilvl w:val="1"/>
          <w:numId w:val="14"/>
        </w:numPr>
        <w:tabs>
          <w:tab w:val="left" w:pos="621"/>
        </w:tabs>
        <w:spacing w:after="0" w:line="322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Папки с личными делами хранятся в кабинете директора МБОУ.</w:t>
      </w:r>
    </w:p>
    <w:p w:rsidR="0062151D" w:rsidRPr="00883B7A" w:rsidRDefault="0062151D" w:rsidP="00600786">
      <w:pPr>
        <w:pStyle w:val="a3"/>
        <w:numPr>
          <w:ilvl w:val="1"/>
          <w:numId w:val="14"/>
        </w:numPr>
        <w:tabs>
          <w:tab w:val="left" w:pos="678"/>
        </w:tabs>
        <w:spacing w:after="0" w:line="322" w:lineRule="exact"/>
        <w:ind w:left="0" w:right="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личных дел классным руководителем для работы осуществляется секретарем - делопроизводителем (или иным лицом, назначенным приказом директора).</w:t>
      </w:r>
    </w:p>
    <w:p w:rsidR="00600786" w:rsidRPr="00883B7A" w:rsidRDefault="00600786" w:rsidP="00600786">
      <w:pPr>
        <w:pStyle w:val="a3"/>
        <w:tabs>
          <w:tab w:val="left" w:pos="678"/>
        </w:tabs>
        <w:spacing w:after="0" w:line="322" w:lineRule="exact"/>
        <w:ind w:left="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51D" w:rsidRPr="00883B7A" w:rsidRDefault="0062151D" w:rsidP="00600786">
      <w:pPr>
        <w:pStyle w:val="a3"/>
        <w:keepNext/>
        <w:keepLines/>
        <w:numPr>
          <w:ilvl w:val="0"/>
          <w:numId w:val="14"/>
        </w:numPr>
        <w:spacing w:after="0" w:line="322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выдачи личных дел учащихся при выбытии из школы.</w:t>
      </w:r>
    </w:p>
    <w:p w:rsidR="00600786" w:rsidRPr="00883B7A" w:rsidRDefault="00600786" w:rsidP="00600786">
      <w:pPr>
        <w:keepNext/>
        <w:keepLines/>
        <w:spacing w:after="0" w:line="322" w:lineRule="exac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51D" w:rsidRPr="00883B7A" w:rsidRDefault="0062151D" w:rsidP="00600786">
      <w:pPr>
        <w:pStyle w:val="a3"/>
        <w:numPr>
          <w:ilvl w:val="1"/>
          <w:numId w:val="14"/>
        </w:numPr>
        <w:tabs>
          <w:tab w:val="left" w:pos="702"/>
        </w:tabs>
        <w:spacing w:after="0" w:line="322" w:lineRule="exact"/>
        <w:ind w:left="0" w:right="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личного дела родителям учащегося производится</w:t>
      </w:r>
      <w:r w:rsidR="00600786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заместителем директора по учебной работе 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издания приказа МБОУ об отчислении учащегося.</w:t>
      </w:r>
    </w:p>
    <w:p w:rsidR="0062151D" w:rsidRPr="00883B7A" w:rsidRDefault="0062151D" w:rsidP="00600786">
      <w:pPr>
        <w:pStyle w:val="a3"/>
        <w:numPr>
          <w:ilvl w:val="1"/>
          <w:numId w:val="14"/>
        </w:numPr>
        <w:tabs>
          <w:tab w:val="left" w:pos="976"/>
        </w:tabs>
        <w:spacing w:after="0" w:line="326" w:lineRule="exact"/>
        <w:ind w:left="0" w:right="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выдаче личного дела </w:t>
      </w:r>
      <w:r w:rsidR="00600786"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завуч </w:t>
      </w: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 отметку о выдаче личного дела в Алфавитной книге.</w:t>
      </w:r>
    </w:p>
    <w:p w:rsidR="009D2B4F" w:rsidRPr="00883B7A" w:rsidRDefault="0062151D" w:rsidP="00600786">
      <w:pPr>
        <w:pStyle w:val="a3"/>
        <w:numPr>
          <w:ilvl w:val="1"/>
          <w:numId w:val="14"/>
        </w:numPr>
        <w:tabs>
          <w:tab w:val="left" w:pos="664"/>
        </w:tabs>
        <w:spacing w:after="300" w:line="322" w:lineRule="exact"/>
        <w:ind w:left="0" w:right="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дела учащихся, завершивших среднее общее образование, а также личные дела, не затребованные родителями (законными представителями) учащихся, передаются в архив МБОУ, где хранятся в течение 3 лет со дня отчисления учащегося из МБОУ.</w:t>
      </w:r>
    </w:p>
    <w:p w:rsidR="005E21D2" w:rsidRPr="00883B7A" w:rsidRDefault="005E21D2" w:rsidP="004639FB">
      <w:pPr>
        <w:pStyle w:val="a3"/>
        <w:keepNext/>
        <w:keepLines/>
        <w:spacing w:after="0" w:line="322" w:lineRule="exact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3B7A" w:rsidRDefault="00883B7A" w:rsidP="004639FB">
      <w:pPr>
        <w:pStyle w:val="a3"/>
        <w:keepNext/>
        <w:keepLines/>
        <w:spacing w:after="0" w:line="322" w:lineRule="exact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3B7A" w:rsidRDefault="00883B7A" w:rsidP="004639FB">
      <w:pPr>
        <w:pStyle w:val="a3"/>
        <w:keepNext/>
        <w:keepLines/>
        <w:spacing w:after="0" w:line="322" w:lineRule="exact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39FB" w:rsidRPr="00883B7A" w:rsidRDefault="004639FB" w:rsidP="004639FB">
      <w:pPr>
        <w:pStyle w:val="a3"/>
        <w:keepNext/>
        <w:keepLines/>
        <w:spacing w:after="0" w:line="322" w:lineRule="exact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3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порядком формирования, ведения и хранения личных дел учащихся Муниципального бюджетного общеобразовательного учреждения «Исергаповская средняя общеобразовательная школа» Бавлинского муниципального района Республики Татарстан ознакомлены: </w:t>
      </w:r>
    </w:p>
    <w:p w:rsidR="005E21D2" w:rsidRPr="00883B7A" w:rsidRDefault="005E21D2" w:rsidP="004639FB">
      <w:pPr>
        <w:pStyle w:val="a3"/>
        <w:keepNext/>
        <w:keepLines/>
        <w:spacing w:after="0" w:line="322" w:lineRule="exact"/>
        <w:ind w:left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33"/>
        <w:gridCol w:w="4202"/>
        <w:gridCol w:w="2436"/>
        <w:gridCol w:w="2354"/>
      </w:tblGrid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Асылгараев Шарифзян Мубаракзянович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 Алися Анисовна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Гафиятуллин Рим Шайхетдинович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Кашапова Нурсия Фатиховна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 Гузель Расимовна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Миннуллина Гулия Нуримановна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 Гульсирин Наилевна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 Римма Ильдусовна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Ногманова Гузель Зайтуновна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Романова Диляра Марселевна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Фазлыева Венера Насиховна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Хабипова Радия Мансуровна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Хабирова Милеуша Сафуановна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Хальфеева Лейсан Мугиновна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Шарифуллина Фарида Николаевна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B7A" w:rsidRPr="00883B7A" w:rsidRDefault="00883B7A" w:rsidP="0096055D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3B7A" w:rsidRPr="00883B7A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883B7A">
            <w:pPr>
              <w:pStyle w:val="a3"/>
              <w:numPr>
                <w:ilvl w:val="0"/>
                <w:numId w:val="15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B7A" w:rsidRPr="00883B7A" w:rsidRDefault="00883B7A" w:rsidP="0096055D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E21D2" w:rsidRPr="00883B7A" w:rsidRDefault="005E21D2" w:rsidP="004639FB">
      <w:pPr>
        <w:pStyle w:val="a3"/>
        <w:keepNext/>
        <w:keepLines/>
        <w:spacing w:after="0" w:line="322" w:lineRule="exact"/>
        <w:ind w:left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9FB" w:rsidRPr="00883B7A" w:rsidRDefault="004639FB" w:rsidP="004639FB">
      <w:pPr>
        <w:pStyle w:val="a3"/>
        <w:tabs>
          <w:tab w:val="left" w:pos="664"/>
        </w:tabs>
        <w:spacing w:after="300" w:line="322" w:lineRule="exact"/>
        <w:ind w:left="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639FB" w:rsidRPr="00883B7A" w:rsidSect="00883B7A">
      <w:footerReference w:type="default" r:id="rId7"/>
      <w:pgSz w:w="11909" w:h="16834"/>
      <w:pgMar w:top="567" w:right="710" w:bottom="568" w:left="1440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A81" w:rsidRDefault="00335A81" w:rsidP="00883B7A">
      <w:pPr>
        <w:spacing w:after="0" w:line="240" w:lineRule="auto"/>
      </w:pPr>
      <w:r>
        <w:separator/>
      </w:r>
    </w:p>
  </w:endnote>
  <w:endnote w:type="continuationSeparator" w:id="0">
    <w:p w:rsidR="00335A81" w:rsidRDefault="00335A81" w:rsidP="00883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2414675"/>
      <w:docPartObj>
        <w:docPartGallery w:val="Page Numbers (Bottom of Page)"/>
        <w:docPartUnique/>
      </w:docPartObj>
    </w:sdtPr>
    <w:sdtContent>
      <w:p w:rsidR="00883B7A" w:rsidRDefault="00883B7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A53">
          <w:rPr>
            <w:noProof/>
          </w:rPr>
          <w:t>9</w:t>
        </w:r>
        <w:r>
          <w:fldChar w:fldCharType="end"/>
        </w:r>
      </w:p>
    </w:sdtContent>
  </w:sdt>
  <w:p w:rsidR="00883B7A" w:rsidRDefault="00883B7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A81" w:rsidRDefault="00335A81" w:rsidP="00883B7A">
      <w:pPr>
        <w:spacing w:after="0" w:line="240" w:lineRule="auto"/>
      </w:pPr>
      <w:r>
        <w:separator/>
      </w:r>
    </w:p>
  </w:footnote>
  <w:footnote w:type="continuationSeparator" w:id="0">
    <w:p w:rsidR="00335A81" w:rsidRDefault="00335A81" w:rsidP="00883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 w15:restartNumberingAfterBreak="0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9751E"/>
    <w:multiLevelType w:val="multilevel"/>
    <w:tmpl w:val="8D5C68D6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0" w15:restartNumberingAfterBreak="0">
    <w:nsid w:val="3429494F"/>
    <w:multiLevelType w:val="multilevel"/>
    <w:tmpl w:val="5F9A2EE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 w15:restartNumberingAfterBreak="0">
    <w:nsid w:val="36772D42"/>
    <w:multiLevelType w:val="multilevel"/>
    <w:tmpl w:val="07687D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12" w15:restartNumberingAfterBreak="0">
    <w:nsid w:val="4C756CAE"/>
    <w:multiLevelType w:val="multilevel"/>
    <w:tmpl w:val="4CACD8C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3" w15:restartNumberingAfterBreak="0">
    <w:nsid w:val="6C6408A0"/>
    <w:multiLevelType w:val="multilevel"/>
    <w:tmpl w:val="00AAE3F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 w15:restartNumberingAfterBreak="0">
    <w:nsid w:val="79575789"/>
    <w:multiLevelType w:val="multilevel"/>
    <w:tmpl w:val="F960A1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4"/>
  </w:num>
  <w:num w:numId="10">
    <w:abstractNumId w:val="11"/>
  </w:num>
  <w:num w:numId="11">
    <w:abstractNumId w:val="13"/>
  </w:num>
  <w:num w:numId="12">
    <w:abstractNumId w:val="10"/>
  </w:num>
  <w:num w:numId="13">
    <w:abstractNumId w:val="12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51D"/>
    <w:rsid w:val="00147DBD"/>
    <w:rsid w:val="001C79A8"/>
    <w:rsid w:val="00246616"/>
    <w:rsid w:val="002628F1"/>
    <w:rsid w:val="00283CB0"/>
    <w:rsid w:val="002934E0"/>
    <w:rsid w:val="002B609B"/>
    <w:rsid w:val="003210BD"/>
    <w:rsid w:val="00323171"/>
    <w:rsid w:val="00327877"/>
    <w:rsid w:val="00335A81"/>
    <w:rsid w:val="00397773"/>
    <w:rsid w:val="003C5A53"/>
    <w:rsid w:val="003F0E0F"/>
    <w:rsid w:val="004639FB"/>
    <w:rsid w:val="0055484F"/>
    <w:rsid w:val="00595F5F"/>
    <w:rsid w:val="005E21D2"/>
    <w:rsid w:val="005F1323"/>
    <w:rsid w:val="00600786"/>
    <w:rsid w:val="0062151D"/>
    <w:rsid w:val="00657562"/>
    <w:rsid w:val="00685580"/>
    <w:rsid w:val="006A3F2F"/>
    <w:rsid w:val="006F1156"/>
    <w:rsid w:val="007517B8"/>
    <w:rsid w:val="00764DF7"/>
    <w:rsid w:val="00786E8F"/>
    <w:rsid w:val="007875FE"/>
    <w:rsid w:val="007F201E"/>
    <w:rsid w:val="00880DD2"/>
    <w:rsid w:val="00883B7A"/>
    <w:rsid w:val="009A23FE"/>
    <w:rsid w:val="009C088F"/>
    <w:rsid w:val="009D2B4F"/>
    <w:rsid w:val="00AF3684"/>
    <w:rsid w:val="00BE7D3A"/>
    <w:rsid w:val="00C00264"/>
    <w:rsid w:val="00C22FC9"/>
    <w:rsid w:val="00C244BD"/>
    <w:rsid w:val="00C37FBC"/>
    <w:rsid w:val="00C53C8A"/>
    <w:rsid w:val="00CB7416"/>
    <w:rsid w:val="00CD19B3"/>
    <w:rsid w:val="00CD464D"/>
    <w:rsid w:val="00CE6C3F"/>
    <w:rsid w:val="00CE6CB2"/>
    <w:rsid w:val="00D54B73"/>
    <w:rsid w:val="00D64EBF"/>
    <w:rsid w:val="00DE4711"/>
    <w:rsid w:val="00EA6922"/>
    <w:rsid w:val="00EF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57E57-993B-48A5-8554-3C5740701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9A8"/>
    <w:pPr>
      <w:ind w:left="720"/>
      <w:contextualSpacing/>
    </w:pPr>
  </w:style>
  <w:style w:type="table" w:styleId="a4">
    <w:name w:val="Table Grid"/>
    <w:basedOn w:val="a1"/>
    <w:uiPriority w:val="59"/>
    <w:rsid w:val="004639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2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21D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83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3B7A"/>
  </w:style>
  <w:style w:type="paragraph" w:styleId="a9">
    <w:name w:val="footer"/>
    <w:basedOn w:val="a"/>
    <w:link w:val="aa"/>
    <w:uiPriority w:val="99"/>
    <w:unhideWhenUsed/>
    <w:rsid w:val="00883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3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3580</Words>
  <Characters>20409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Исергап</cp:lastModifiedBy>
  <cp:revision>8</cp:revision>
  <cp:lastPrinted>2021-04-06T05:29:00Z</cp:lastPrinted>
  <dcterms:created xsi:type="dcterms:W3CDTF">2015-01-12T13:01:00Z</dcterms:created>
  <dcterms:modified xsi:type="dcterms:W3CDTF">2021-04-06T05:38:00Z</dcterms:modified>
</cp:coreProperties>
</file>